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4B" w:rsidRDefault="00133E4B" w:rsidP="00133E4B">
      <w:pPr>
        <w:jc w:val="both"/>
        <w:rPr>
          <w:spacing w:val="80"/>
          <w:sz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61455" cy="964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35" w:rsidRDefault="00133E4B" w:rsidP="00133E4B">
      <w:pPr>
        <w:pStyle w:val="a4"/>
        <w:tabs>
          <w:tab w:val="left" w:pos="677"/>
        </w:tabs>
        <w:ind w:left="412" w:right="3" w:firstLine="0"/>
        <w:jc w:val="left"/>
        <w:rPr>
          <w:sz w:val="24"/>
        </w:rPr>
      </w:pPr>
      <w:r>
        <w:rPr>
          <w:spacing w:val="80"/>
          <w:sz w:val="24"/>
        </w:rPr>
        <w:lastRenderedPageBreak/>
        <w:t xml:space="preserve"> </w:t>
      </w:r>
      <w:r w:rsidR="008C75F9">
        <w:rPr>
          <w:sz w:val="24"/>
        </w:rPr>
        <w:t>общеобразовательных программам, адаптированных для их обучения;</w:t>
      </w:r>
    </w:p>
    <w:p w:rsidR="006F6835" w:rsidRDefault="008C75F9">
      <w:pPr>
        <w:pStyle w:val="a4"/>
        <w:numPr>
          <w:ilvl w:val="2"/>
          <w:numId w:val="2"/>
        </w:numPr>
        <w:tabs>
          <w:tab w:val="left" w:pos="550"/>
        </w:tabs>
        <w:ind w:left="550" w:hanging="1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F6835" w:rsidRDefault="008C75F9">
      <w:pPr>
        <w:pStyle w:val="a4"/>
        <w:numPr>
          <w:ilvl w:val="2"/>
          <w:numId w:val="2"/>
        </w:numPr>
        <w:tabs>
          <w:tab w:val="left" w:pos="550"/>
        </w:tabs>
        <w:ind w:left="550" w:hanging="1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6F6835" w:rsidRDefault="006F6835">
      <w:pPr>
        <w:pStyle w:val="a3"/>
        <w:spacing w:before="8"/>
        <w:jc w:val="left"/>
      </w:pPr>
    </w:p>
    <w:p w:rsidR="006F6835" w:rsidRDefault="008C75F9">
      <w:pPr>
        <w:pStyle w:val="2"/>
        <w:numPr>
          <w:ilvl w:val="0"/>
          <w:numId w:val="1"/>
        </w:numPr>
        <w:tabs>
          <w:tab w:val="left" w:pos="770"/>
        </w:tabs>
        <w:ind w:left="770" w:hanging="358"/>
        <w:jc w:val="left"/>
      </w:pPr>
      <w:r>
        <w:rPr>
          <w:spacing w:val="-2"/>
        </w:rP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образовательного</w:t>
      </w:r>
      <w:r>
        <w:rPr>
          <w:spacing w:val="2"/>
        </w:rPr>
        <w:t xml:space="preserve"> </w:t>
      </w:r>
      <w:r>
        <w:rPr>
          <w:spacing w:val="-2"/>
        </w:rPr>
        <w:t>процесса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741"/>
        </w:tabs>
        <w:spacing w:before="277" w:line="242" w:lineRule="auto"/>
        <w:ind w:right="12" w:firstLine="0"/>
        <w:jc w:val="both"/>
        <w:rPr>
          <w:sz w:val="24"/>
        </w:rPr>
      </w:pPr>
      <w:r>
        <w:rPr>
          <w:sz w:val="24"/>
        </w:rPr>
        <w:t>Обучающиеся принимаются на обучение на дому только с согласия их родителей (законных представителей), выраженного в письменном заявлении на имя директора Школы об организации обучения их ребенка на дому.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760"/>
        </w:tabs>
        <w:spacing w:line="275" w:lineRule="exact"/>
        <w:ind w:left="760" w:hanging="44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дому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представители)</w:t>
      </w:r>
    </w:p>
    <w:p w:rsidR="006F6835" w:rsidRDefault="008C75F9">
      <w:pPr>
        <w:pStyle w:val="a3"/>
        <w:spacing w:before="70"/>
        <w:ind w:left="314"/>
      </w:pPr>
      <w:r>
        <w:t>представляют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</w:rPr>
        <w:t>документы:</w:t>
      </w:r>
    </w:p>
    <w:p w:rsidR="006F6835" w:rsidRDefault="008C75F9">
      <w:pPr>
        <w:pStyle w:val="a4"/>
        <w:numPr>
          <w:ilvl w:val="2"/>
          <w:numId w:val="3"/>
        </w:numPr>
        <w:tabs>
          <w:tab w:val="left" w:pos="1588"/>
        </w:tabs>
        <w:spacing w:before="11" w:line="232" w:lineRule="auto"/>
        <w:ind w:right="10" w:firstLine="427"/>
        <w:rPr>
          <w:sz w:val="24"/>
        </w:rPr>
      </w:pPr>
      <w:r>
        <w:rPr>
          <w:sz w:val="24"/>
        </w:rPr>
        <w:t>заявление родителей (законных представителей) об организации обучения на дому по общеобразовательной или адаптированной основной общеобразовательной программе;</w:t>
      </w:r>
    </w:p>
    <w:p w:rsidR="006F6835" w:rsidRDefault="008C75F9">
      <w:pPr>
        <w:pStyle w:val="a4"/>
        <w:numPr>
          <w:ilvl w:val="2"/>
          <w:numId w:val="3"/>
        </w:numPr>
        <w:tabs>
          <w:tab w:val="left" w:pos="1588"/>
        </w:tabs>
        <w:spacing w:before="7" w:line="235" w:lineRule="auto"/>
        <w:ind w:right="14" w:firstLine="427"/>
        <w:rPr>
          <w:sz w:val="24"/>
        </w:rPr>
      </w:pPr>
      <w:r>
        <w:rPr>
          <w:sz w:val="24"/>
        </w:rPr>
        <w:t>заключение медицинской организации (медицинскую справку) с рекомендацией обучения по основным общеобразовательным программам на дому с указанием периода такого обучения;</w:t>
      </w:r>
    </w:p>
    <w:p w:rsidR="006F6835" w:rsidRDefault="008C75F9">
      <w:pPr>
        <w:pStyle w:val="a4"/>
        <w:numPr>
          <w:ilvl w:val="2"/>
          <w:numId w:val="3"/>
        </w:numPr>
        <w:tabs>
          <w:tab w:val="left" w:pos="1588"/>
        </w:tabs>
        <w:ind w:left="1588" w:hanging="424"/>
        <w:rPr>
          <w:sz w:val="24"/>
        </w:rPr>
      </w:pPr>
      <w:r>
        <w:rPr>
          <w:spacing w:val="-2"/>
          <w:sz w:val="24"/>
        </w:rPr>
        <w:t>заключение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773"/>
          <w:tab w:val="left" w:pos="839"/>
        </w:tabs>
        <w:ind w:left="773" w:right="12" w:hanging="361"/>
        <w:jc w:val="left"/>
        <w:rPr>
          <w:sz w:val="24"/>
        </w:rPr>
      </w:pPr>
      <w:r>
        <w:rPr>
          <w:sz w:val="24"/>
        </w:rPr>
        <w:tab/>
        <w:t>На основании заявления 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 представителей) и представленного пакета документов в Школе издается приказ об организации обучения обучающегося на дому.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9618"/>
        </w:tabs>
        <w:ind w:left="840" w:right="490"/>
        <w:jc w:val="left"/>
        <w:rPr>
          <w:sz w:val="24"/>
        </w:rPr>
      </w:pPr>
      <w:r>
        <w:rPr>
          <w:sz w:val="24"/>
        </w:rPr>
        <w:t>Между Школой и родителями (законными представителями)заключается договор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оказании образовательных услуг, в котором указывается срок его действия.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1"/>
          <w:tab w:val="left" w:pos="4661"/>
          <w:tab w:val="left" w:pos="7426"/>
          <w:tab w:val="left" w:pos="8836"/>
        </w:tabs>
        <w:ind w:left="840" w:right="13" w:hanging="361"/>
        <w:jc w:val="left"/>
        <w:rPr>
          <w:sz w:val="24"/>
        </w:rPr>
      </w:pPr>
      <w:r>
        <w:rPr>
          <w:sz w:val="24"/>
        </w:rPr>
        <w:t>Обучение на</w:t>
      </w:r>
      <w:r>
        <w:rPr>
          <w:spacing w:val="40"/>
          <w:sz w:val="24"/>
        </w:rPr>
        <w:t xml:space="preserve"> </w:t>
      </w:r>
      <w:r>
        <w:rPr>
          <w:sz w:val="24"/>
        </w:rPr>
        <w:t>дому организуется в 3-х дневный срок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момента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представления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пакета документов.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1"/>
        </w:tabs>
        <w:ind w:left="840" w:right="14" w:hanging="361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(медицинской справки) и не может превышать 1 учебный год.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0"/>
        </w:tabs>
        <w:spacing w:before="1"/>
        <w:ind w:left="840" w:right="9" w:hanging="361"/>
        <w:jc w:val="both"/>
        <w:rPr>
          <w:sz w:val="24"/>
        </w:rPr>
      </w:pPr>
      <w:r>
        <w:rPr>
          <w:sz w:val="24"/>
        </w:rPr>
        <w:t>Для пролонгации организации обучения обучающегося на дому его родители (законные) представители) ежегодно на начало очередного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 года представляют письменные 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справку)</w:t>
      </w:r>
      <w:r>
        <w:rPr>
          <w:spacing w:val="-3"/>
          <w:sz w:val="24"/>
        </w:rPr>
        <w:t xml:space="preserve"> </w:t>
      </w:r>
      <w:r>
        <w:rPr>
          <w:sz w:val="24"/>
        </w:rPr>
        <w:t>с рекомендацией обучения по основным общеобразовательным программам на дому с указанием периода такого обучения. Если медицинское заключение выдано менее, чем на учебный год,</w:t>
      </w:r>
      <w:r>
        <w:rPr>
          <w:spacing w:val="40"/>
          <w:sz w:val="24"/>
        </w:rPr>
        <w:t xml:space="preserve"> </w:t>
      </w:r>
      <w:r>
        <w:rPr>
          <w:sz w:val="24"/>
        </w:rPr>
        <w:t>то для его пролонгации предоставляется новое заключение с указанием периода.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0"/>
          <w:tab w:val="left" w:pos="8579"/>
        </w:tabs>
        <w:ind w:left="840" w:right="9" w:hanging="3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непредставлении</w:t>
      </w:r>
      <w:r>
        <w:rPr>
          <w:spacing w:val="80"/>
          <w:sz w:val="24"/>
        </w:rPr>
        <w:t xml:space="preserve"> 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(законными) </w:t>
      </w:r>
      <w:r>
        <w:rPr>
          <w:spacing w:val="-2"/>
          <w:sz w:val="24"/>
        </w:rPr>
        <w:t xml:space="preserve">представителями </w:t>
      </w:r>
      <w:r>
        <w:rPr>
          <w:sz w:val="24"/>
        </w:rPr>
        <w:t>пролонгированного заключения медицинской организации (медицинской справки)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обучающегося Школой организовывается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в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 которого он зачислен.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0"/>
        </w:tabs>
        <w:ind w:left="840" w:right="14" w:hanging="361"/>
        <w:jc w:val="both"/>
        <w:rPr>
          <w:sz w:val="24"/>
        </w:rPr>
      </w:pPr>
      <w:r>
        <w:rPr>
          <w:sz w:val="24"/>
        </w:rPr>
        <w:t>Досрочное прекращение обучения обучающегося на дому возможно по инициативе родителей (законных представителей) обучающегося на основании заявления.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440"/>
          <w:tab w:val="left" w:pos="1180"/>
        </w:tabs>
        <w:spacing w:before="1"/>
        <w:ind w:left="440" w:right="14" w:firstLine="39"/>
        <w:jc w:val="both"/>
        <w:rPr>
          <w:sz w:val="24"/>
        </w:rPr>
      </w:pPr>
      <w:r>
        <w:rPr>
          <w:sz w:val="24"/>
        </w:rPr>
        <w:t xml:space="preserve">Организация обучения обучающихся на дому осуществляется педагогическими работниками Школы или иными организациями посредством сетевой формы реализации </w:t>
      </w:r>
      <w:r>
        <w:rPr>
          <w:spacing w:val="-2"/>
          <w:sz w:val="24"/>
        </w:rPr>
        <w:t>программ.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0"/>
        </w:tabs>
        <w:ind w:left="840" w:right="13" w:hanging="361"/>
        <w:jc w:val="both"/>
        <w:rPr>
          <w:sz w:val="24"/>
        </w:rPr>
      </w:pPr>
      <w:r>
        <w:rPr>
          <w:sz w:val="24"/>
        </w:rPr>
        <w:t>Содержание образования и условия организации обучения и воспитания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дому определяются образовательной программой, в соответствии с рекомендациями </w:t>
      </w:r>
      <w:r>
        <w:rPr>
          <w:spacing w:val="-2"/>
          <w:sz w:val="24"/>
        </w:rPr>
        <w:t>ПМПК.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840"/>
          <w:tab w:val="left" w:pos="1120"/>
        </w:tabs>
        <w:ind w:left="840" w:right="19" w:hanging="361"/>
        <w:jc w:val="both"/>
        <w:rPr>
          <w:sz w:val="24"/>
        </w:rPr>
      </w:pPr>
      <w:r>
        <w:rPr>
          <w:sz w:val="24"/>
        </w:rPr>
        <w:t xml:space="preserve">Индивидуальный учебный план для обучающихся на дому по медицинским показаниям, разрабатываются на основе учебного плана, реализуемого в МБОУ «СОШ № </w:t>
      </w:r>
      <w:r w:rsidR="004476E2">
        <w:rPr>
          <w:sz w:val="24"/>
        </w:rPr>
        <w:t>8</w:t>
      </w:r>
      <w:r>
        <w:rPr>
          <w:sz w:val="24"/>
        </w:rPr>
        <w:t xml:space="preserve"> г.Азнакаево» Азнакаевского муниципального района РТ, утверждается приказом директора школы и согласуется с родителями (законными представителями).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440"/>
          <w:tab w:val="left" w:pos="1120"/>
        </w:tabs>
        <w:ind w:left="453" w:right="13" w:hanging="41"/>
        <w:jc w:val="both"/>
        <w:rPr>
          <w:sz w:val="24"/>
        </w:rPr>
      </w:pPr>
      <w:r>
        <w:rPr>
          <w:sz w:val="24"/>
        </w:rPr>
        <w:t>Индивидуальный учебный план для обучающихся на дому с ОВЗ отражает все обязательные предметные области соответствующего уровня образования, учебные предметы и обязательные курсы коррекционно-развивающей области с учетом индивидуальных особенностей конкретного обучающегося на дому.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713"/>
          <w:tab w:val="left" w:pos="1120"/>
        </w:tabs>
        <w:spacing w:before="3" w:line="242" w:lineRule="auto"/>
        <w:ind w:left="713" w:right="405" w:hanging="301"/>
        <w:jc w:val="both"/>
        <w:rPr>
          <w:sz w:val="24"/>
        </w:rPr>
      </w:pPr>
      <w:r>
        <w:rPr>
          <w:sz w:val="24"/>
        </w:rPr>
        <w:t>В индивидуальном учебном плане представлены: перечень учебных предметов и/или коррекционных курсов, доступных обучающемуся для освоения, с указанием количества часов, объема недельной образовательной нагрузки обучающегося, часов,</w:t>
      </w:r>
    </w:p>
    <w:p w:rsidR="006F6835" w:rsidRDefault="008C75F9">
      <w:pPr>
        <w:pStyle w:val="a3"/>
        <w:spacing w:before="1"/>
        <w:ind w:left="713"/>
      </w:pPr>
      <w:r>
        <w:t>предусмотренных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деятельность,</w:t>
      </w:r>
      <w:r w:rsidR="004476E2"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недельной</w:t>
      </w:r>
      <w:r>
        <w:rPr>
          <w:spacing w:val="-2"/>
        </w:rPr>
        <w:t xml:space="preserve"> нагрузки.</w:t>
      </w:r>
    </w:p>
    <w:p w:rsidR="006F6835" w:rsidRDefault="008C75F9">
      <w:pPr>
        <w:pStyle w:val="a4"/>
        <w:numPr>
          <w:ilvl w:val="1"/>
          <w:numId w:val="3"/>
        </w:numPr>
        <w:tabs>
          <w:tab w:val="left" w:pos="969"/>
        </w:tabs>
        <w:spacing w:before="3"/>
        <w:ind w:left="412" w:right="12" w:firstLine="0"/>
        <w:jc w:val="both"/>
        <w:rPr>
          <w:sz w:val="24"/>
        </w:rPr>
      </w:pPr>
      <w:r>
        <w:rPr>
          <w:sz w:val="24"/>
        </w:rPr>
        <w:t xml:space="preserve">Индивидуальный учебный план обучающегося на дому согласовывается с его родителями </w:t>
      </w:r>
      <w:r>
        <w:rPr>
          <w:sz w:val="24"/>
        </w:rPr>
        <w:lastRenderedPageBreak/>
        <w:t>(законными представителями) и утверждается директором Школы.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1120"/>
        </w:tabs>
        <w:spacing w:before="5"/>
        <w:ind w:right="12" w:hanging="361"/>
        <w:jc w:val="both"/>
        <w:rPr>
          <w:sz w:val="24"/>
        </w:rPr>
      </w:pPr>
      <w:r>
        <w:rPr>
          <w:sz w:val="24"/>
        </w:rPr>
        <w:t>Расписание занятий составляется Школой с учетом мнения родителей (законных представителей) обучающегося. Расписание занятий утверждается директором Школы.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1120"/>
        </w:tabs>
        <w:spacing w:before="5"/>
        <w:ind w:right="11" w:hanging="361"/>
        <w:jc w:val="both"/>
        <w:rPr>
          <w:sz w:val="24"/>
        </w:rPr>
      </w:pPr>
      <w:r>
        <w:rPr>
          <w:sz w:val="24"/>
        </w:rPr>
        <w:t>При отсутствии медицинских противопоказаний и по заявлению родителей (законных представителей) обучающихся обучение на дому может осуществляться с применением электронного обучения и дистанционных образовательных технологий, а также с посещением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</w:p>
    <w:p w:rsidR="006F6835" w:rsidRDefault="008C75F9">
      <w:pPr>
        <w:pStyle w:val="a3"/>
        <w:spacing w:before="70"/>
        <w:ind w:left="773" w:right="11"/>
      </w:pPr>
      <w:r>
        <w:t>организации образовательного процесса: по месту проведения - на дому, в том числе с использованием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технологий; в</w:t>
      </w:r>
      <w:r>
        <w:rPr>
          <w:spacing w:val="-12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организациях; смешанное; в образовательной организации.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978"/>
        </w:tabs>
        <w:spacing w:before="5"/>
        <w:ind w:right="10" w:hanging="361"/>
        <w:jc w:val="both"/>
        <w:rPr>
          <w:sz w:val="24"/>
        </w:rPr>
      </w:pPr>
      <w:r>
        <w:rPr>
          <w:sz w:val="24"/>
        </w:rPr>
        <w:t>Контроль за своевременным проведением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дому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классный руководитель, за реализацией индивидуального учебного плана - заместитель директора по учебной работе.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978"/>
        </w:tabs>
        <w:spacing w:before="5"/>
        <w:ind w:right="13" w:hanging="361"/>
        <w:jc w:val="both"/>
        <w:rPr>
          <w:sz w:val="24"/>
        </w:rPr>
      </w:pPr>
      <w:r>
        <w:rPr>
          <w:sz w:val="24"/>
        </w:rPr>
        <w:t>Деятельность по социализации обучающегося на дому, воспитательную деятельность, связь с его родителями (законными представителями) осуществляет классный руководитель класса, в контингенте которого состоит обучающийся.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978"/>
        </w:tabs>
        <w:spacing w:before="5"/>
        <w:ind w:right="11" w:hanging="361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ее части или всего объема учебного предмета, курса, дисциплины образовательной программы, сопровождается промежуточной аттестацией, проводимой в формах, определенных учебным планом и положением о промежуточной аттестации Школы.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978"/>
        </w:tabs>
        <w:spacing w:before="3"/>
        <w:ind w:right="14" w:hanging="361"/>
        <w:jc w:val="both"/>
        <w:rPr>
          <w:sz w:val="24"/>
        </w:rPr>
      </w:pPr>
      <w:r>
        <w:rPr>
          <w:sz w:val="24"/>
        </w:rPr>
        <w:t>Государственная итоговая аттестация обучающихся на дому проводится в соответствии с документами, регламентирующими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государственную итоговую аттестацию.</w:t>
      </w:r>
    </w:p>
    <w:p w:rsidR="006F6835" w:rsidRDefault="008C75F9">
      <w:pPr>
        <w:pStyle w:val="a4"/>
        <w:numPr>
          <w:ilvl w:val="1"/>
          <w:numId w:val="4"/>
        </w:numPr>
        <w:tabs>
          <w:tab w:val="left" w:pos="773"/>
          <w:tab w:val="left" w:pos="978"/>
        </w:tabs>
        <w:spacing w:before="5"/>
        <w:ind w:right="15" w:hanging="361"/>
        <w:jc w:val="both"/>
        <w:rPr>
          <w:sz w:val="24"/>
        </w:rPr>
      </w:pPr>
      <w:r>
        <w:rPr>
          <w:sz w:val="24"/>
        </w:rPr>
        <w:t>Выпускникам, обучавшимся на дому, успешно прошедшим государственную итоговую аттестацию, Школой выдается документ государственного образца о соответствующем уровне образования.</w:t>
      </w:r>
    </w:p>
    <w:p w:rsidR="006F6835" w:rsidRDefault="006F6835">
      <w:pPr>
        <w:pStyle w:val="a3"/>
        <w:spacing w:before="42"/>
        <w:jc w:val="left"/>
      </w:pPr>
    </w:p>
    <w:p w:rsidR="006F6835" w:rsidRDefault="008C75F9">
      <w:pPr>
        <w:pStyle w:val="2"/>
        <w:numPr>
          <w:ilvl w:val="0"/>
          <w:numId w:val="1"/>
        </w:numPr>
        <w:tabs>
          <w:tab w:val="left" w:pos="1735"/>
        </w:tabs>
        <w:ind w:left="1735" w:hanging="465"/>
        <w:jc w:val="both"/>
      </w:pPr>
      <w:r>
        <w:rPr>
          <w:spacing w:val="-2"/>
        </w:rPr>
        <w:t>Взаимодействие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-1"/>
        </w:rPr>
        <w:t xml:space="preserve"> </w:t>
      </w:r>
      <w:r>
        <w:rPr>
          <w:spacing w:val="-2"/>
        </w:rPr>
        <w:t>образовательных</w:t>
      </w:r>
      <w:r>
        <w:rPr>
          <w:spacing w:val="7"/>
        </w:rPr>
        <w:t xml:space="preserve"> </w:t>
      </w:r>
      <w:r>
        <w:rPr>
          <w:spacing w:val="-2"/>
        </w:rPr>
        <w:t>отношений</w:t>
      </w:r>
    </w:p>
    <w:p w:rsidR="006F6835" w:rsidRDefault="008C75F9">
      <w:pPr>
        <w:pStyle w:val="a4"/>
        <w:tabs>
          <w:tab w:val="left" w:pos="1119"/>
        </w:tabs>
        <w:spacing w:before="35"/>
        <w:ind w:left="0" w:firstLineChars="150" w:firstLine="357"/>
        <w:rPr>
          <w:sz w:val="24"/>
        </w:rPr>
      </w:pPr>
      <w:r>
        <w:rPr>
          <w:spacing w:val="-2"/>
          <w:sz w:val="24"/>
        </w:rPr>
        <w:t>1.Школа: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7" w:line="237" w:lineRule="auto"/>
        <w:ind w:right="11" w:firstLine="455"/>
        <w:rPr>
          <w:sz w:val="24"/>
        </w:rPr>
      </w:pPr>
      <w:r>
        <w:rPr>
          <w:sz w:val="24"/>
        </w:rPr>
        <w:t xml:space="preserve">создает специальные условия для получения образования обучающимися с ограниченными возможностями здоровья, инвалидам (детям-инвалидам) в соответствии с рекомендациями психолого-медико-педагогической комиссии, а для инвалидов (детям-инвалидов) также в соответствии с индивидуальной программой реабилитации инвалида </w:t>
      </w:r>
      <w:r>
        <w:rPr>
          <w:spacing w:val="-2"/>
          <w:sz w:val="24"/>
        </w:rPr>
        <w:t>(детям-инвалида);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9" w:line="235" w:lineRule="auto"/>
        <w:ind w:right="10" w:firstLine="455"/>
        <w:rPr>
          <w:sz w:val="24"/>
        </w:rPr>
      </w:pPr>
      <w:r>
        <w:rPr>
          <w:sz w:val="24"/>
        </w:rPr>
        <w:t>предоставляет обучающимся на дому на время обучения бесплатно учебники/учебные пособия, художественную, справочную и другую литературу, имеющуюся в библиотечном фонде Школы;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8" w:line="235" w:lineRule="auto"/>
        <w:ind w:right="12" w:firstLine="455"/>
        <w:rPr>
          <w:sz w:val="24"/>
        </w:rPr>
      </w:pPr>
      <w:r>
        <w:rPr>
          <w:sz w:val="24"/>
        </w:rPr>
        <w:t>обеспечивает реализацию индивидуального учебного плана/СИПР 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дому, в том числе с применением электронного обучения и дистанционных образовательных технологий;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12" w:line="232" w:lineRule="auto"/>
        <w:ind w:right="12" w:firstLine="455"/>
        <w:rPr>
          <w:sz w:val="24"/>
        </w:rPr>
      </w:pPr>
      <w:r>
        <w:rPr>
          <w:sz w:val="24"/>
        </w:rPr>
        <w:t>обеспечивает реализацию индивидуального учебного плана обучающимся на дому в части психолого-педагогического сопровождения, коррекции и развития;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6" w:line="235" w:lineRule="auto"/>
        <w:ind w:right="13" w:firstLine="455"/>
        <w:rPr>
          <w:sz w:val="24"/>
        </w:rPr>
      </w:pPr>
      <w:r>
        <w:rPr>
          <w:sz w:val="24"/>
        </w:rPr>
        <w:t>создает условия обучающимся на дому для их участия в предметных олимпиадах, смотрах и фестивалях художественного творчества, спортивных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соревнованиях и других формах организованного досуга и дополнительного образования;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12" w:line="232" w:lineRule="auto"/>
        <w:ind w:right="14" w:firstLine="455"/>
        <w:rPr>
          <w:sz w:val="24"/>
        </w:rPr>
      </w:pPr>
      <w:r>
        <w:rPr>
          <w:sz w:val="24"/>
        </w:rPr>
        <w:t>осуществляет промежуточную аттестацию и перевод обучающихся на дому в следующий класс;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14" w:line="232" w:lineRule="auto"/>
        <w:ind w:right="14" w:firstLine="455"/>
        <w:rPr>
          <w:sz w:val="24"/>
        </w:rPr>
      </w:pPr>
      <w:r>
        <w:rPr>
          <w:sz w:val="24"/>
        </w:rPr>
        <w:t>оказывает консультативную помощь родителям (законным представителям) обучающихся на дому;</w:t>
      </w:r>
    </w:p>
    <w:p w:rsidR="006F6835" w:rsidRDefault="008C75F9">
      <w:pPr>
        <w:pStyle w:val="a4"/>
        <w:numPr>
          <w:ilvl w:val="0"/>
          <w:numId w:val="5"/>
        </w:numPr>
        <w:tabs>
          <w:tab w:val="left" w:pos="1275"/>
        </w:tabs>
        <w:spacing w:before="36"/>
        <w:ind w:left="1275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обучающегося: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698"/>
        </w:tabs>
        <w:spacing w:before="5" w:line="340" w:lineRule="exact"/>
        <w:ind w:left="1698" w:hanging="251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697"/>
          <w:tab w:val="left" w:pos="2880"/>
          <w:tab w:val="left" w:pos="4037"/>
          <w:tab w:val="left" w:pos="4656"/>
          <w:tab w:val="left" w:pos="6236"/>
          <w:tab w:val="left" w:pos="7465"/>
          <w:tab w:val="left" w:pos="8682"/>
          <w:tab w:val="left" w:pos="9018"/>
          <w:tab w:val="left" w:pos="9657"/>
        </w:tabs>
        <w:spacing w:before="5" w:line="232" w:lineRule="auto"/>
        <w:ind w:right="121" w:firstLine="455"/>
        <w:jc w:val="left"/>
        <w:rPr>
          <w:sz w:val="24"/>
        </w:rPr>
      </w:pPr>
      <w:r>
        <w:rPr>
          <w:spacing w:val="-2"/>
          <w:sz w:val="24"/>
        </w:rPr>
        <w:t>создают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занятий,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 xml:space="preserve">числе </w:t>
      </w:r>
      <w:r>
        <w:rPr>
          <w:sz w:val="24"/>
        </w:rPr>
        <w:t>организовывают рабочее место;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697"/>
        </w:tabs>
        <w:spacing w:before="14" w:line="232" w:lineRule="auto"/>
        <w:ind w:right="13" w:firstLine="455"/>
        <w:jc w:val="left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(старше</w:t>
      </w:r>
      <w:r>
        <w:rPr>
          <w:spacing w:val="80"/>
          <w:sz w:val="24"/>
        </w:rPr>
        <w:t xml:space="preserve"> </w:t>
      </w:r>
      <w:r>
        <w:rPr>
          <w:sz w:val="24"/>
        </w:rPr>
        <w:t>18</w:t>
      </w:r>
      <w:r>
        <w:rPr>
          <w:spacing w:val="80"/>
          <w:sz w:val="24"/>
        </w:rPr>
        <w:t xml:space="preserve"> </w:t>
      </w:r>
      <w:r>
        <w:rPr>
          <w:sz w:val="24"/>
        </w:rPr>
        <w:t>лет)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момент проведения учебных занятий на дому;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698"/>
        </w:tabs>
        <w:spacing w:line="342" w:lineRule="exact"/>
        <w:ind w:left="1698" w:hanging="251"/>
        <w:jc w:val="left"/>
        <w:rPr>
          <w:sz w:val="24"/>
        </w:rPr>
      </w:pPr>
      <w:r>
        <w:rPr>
          <w:sz w:val="24"/>
        </w:rPr>
        <w:t>контролируют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3"/>
        </w:tabs>
        <w:spacing w:before="77"/>
        <w:ind w:left="1703" w:hanging="256"/>
        <w:jc w:val="left"/>
        <w:rPr>
          <w:sz w:val="24"/>
        </w:rPr>
      </w:pPr>
      <w:r>
        <w:rPr>
          <w:sz w:val="24"/>
        </w:rPr>
        <w:t>своевременно,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дня,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63"/>
          <w:sz w:val="24"/>
        </w:rPr>
        <w:t xml:space="preserve"> </w:t>
      </w:r>
      <w:r>
        <w:rPr>
          <w:sz w:val="24"/>
        </w:rPr>
        <w:t>педагога/классного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6F6835" w:rsidRDefault="008C75F9">
      <w:pPr>
        <w:pStyle w:val="a3"/>
        <w:spacing w:before="70"/>
        <w:ind w:left="991" w:right="14"/>
      </w:pPr>
      <w:r>
        <w:t>необходимости отмены</w:t>
      </w:r>
      <w:r>
        <w:rPr>
          <w:spacing w:val="-1"/>
        </w:rPr>
        <w:t xml:space="preserve"> </w:t>
      </w:r>
      <w:r>
        <w:t>занятий по случаю болезни обучающегося на дому</w:t>
      </w:r>
      <w:r>
        <w:rPr>
          <w:spacing w:val="-12"/>
        </w:rPr>
        <w:t xml:space="preserve"> </w:t>
      </w:r>
      <w:r>
        <w:t>и возможности их возобновления.</w:t>
      </w:r>
    </w:p>
    <w:p w:rsidR="006F6835" w:rsidRDefault="008C75F9">
      <w:pPr>
        <w:pStyle w:val="a4"/>
        <w:numPr>
          <w:ilvl w:val="0"/>
          <w:numId w:val="5"/>
        </w:numPr>
        <w:tabs>
          <w:tab w:val="left" w:pos="1275"/>
        </w:tabs>
        <w:spacing w:before="44"/>
        <w:ind w:left="1275" w:hanging="284"/>
        <w:jc w:val="both"/>
        <w:rPr>
          <w:sz w:val="24"/>
        </w:rPr>
      </w:pPr>
      <w:r>
        <w:rPr>
          <w:spacing w:val="-2"/>
          <w:sz w:val="24"/>
        </w:rPr>
        <w:t>Педагогические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работники: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5" w:line="237" w:lineRule="auto"/>
        <w:ind w:right="15" w:firstLine="455"/>
        <w:rPr>
          <w:sz w:val="24"/>
        </w:rPr>
      </w:pPr>
      <w:r>
        <w:rPr>
          <w:sz w:val="24"/>
        </w:rPr>
        <w:t>обязаны соблюдать специальные условия, необходимые для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лицами с ОВЗ,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а также при необходимости взаимодействовать с центрами психолого-педагогической, медицинской и социальной помощи.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11" w:line="232" w:lineRule="auto"/>
        <w:ind w:right="11" w:firstLine="455"/>
        <w:rPr>
          <w:sz w:val="24"/>
        </w:rPr>
      </w:pPr>
      <w:r>
        <w:rPr>
          <w:sz w:val="24"/>
        </w:rPr>
        <w:t>организовывают учебный процесс в соответствии с календарным учебным графиком, индивидуальным учебным планом, расписанием занятий;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9" w:line="232" w:lineRule="auto"/>
        <w:ind w:right="11" w:firstLine="455"/>
        <w:rPr>
          <w:sz w:val="24"/>
        </w:rPr>
      </w:pPr>
      <w:r>
        <w:rPr>
          <w:sz w:val="24"/>
        </w:rPr>
        <w:t>своевременно заполняют электронный журнал, отражают в нем проведенные занятия, успеваемость;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3"/>
        </w:tabs>
        <w:spacing w:before="1"/>
        <w:ind w:left="1703" w:hanging="256"/>
        <w:rPr>
          <w:sz w:val="24"/>
        </w:rPr>
      </w:pPr>
      <w:r>
        <w:rPr>
          <w:sz w:val="24"/>
        </w:rPr>
        <w:t>своевременно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12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6F6835" w:rsidRDefault="008C75F9">
      <w:pPr>
        <w:pStyle w:val="a4"/>
        <w:numPr>
          <w:ilvl w:val="1"/>
          <w:numId w:val="5"/>
        </w:numPr>
        <w:tabs>
          <w:tab w:val="left" w:pos="1702"/>
        </w:tabs>
        <w:spacing w:before="86" w:line="232" w:lineRule="auto"/>
        <w:ind w:right="12" w:firstLine="455"/>
        <w:rPr>
          <w:sz w:val="24"/>
        </w:rPr>
      </w:pPr>
      <w:r>
        <w:rPr>
          <w:sz w:val="24"/>
        </w:rPr>
        <w:t>вовлекают обучающегося по согласованию с его родителем(ями) (законным(и) представителем(ями)) в воспитательные и иные мероприятия, проводимые Школой.</w:t>
      </w:r>
    </w:p>
    <w:p w:rsidR="006F6835" w:rsidRDefault="006F6835">
      <w:pPr>
        <w:pStyle w:val="a3"/>
        <w:spacing w:before="90"/>
        <w:jc w:val="left"/>
      </w:pPr>
    </w:p>
    <w:p w:rsidR="006F6835" w:rsidRDefault="008C75F9">
      <w:pPr>
        <w:pStyle w:val="2"/>
        <w:spacing w:line="318" w:lineRule="exact"/>
        <w:ind w:left="991" w:firstLine="0"/>
      </w:pPr>
      <w:r>
        <w:t>IV</w:t>
      </w:r>
      <w:r>
        <w:rPr>
          <w:spacing w:val="-13"/>
        </w:rPr>
        <w:t xml:space="preserve"> </w:t>
      </w:r>
      <w:r>
        <w:t>Документы,</w:t>
      </w:r>
      <w:r>
        <w:rPr>
          <w:spacing w:val="-17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обучение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4"/>
        </w:rPr>
        <w:t>дому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38" w:lineRule="exact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родителей,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41" w:lineRule="exact"/>
        <w:jc w:val="left"/>
        <w:rPr>
          <w:sz w:val="24"/>
        </w:rPr>
      </w:pPr>
      <w:r>
        <w:rPr>
          <w:spacing w:val="-2"/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42" w:lineRule="exact"/>
        <w:jc w:val="left"/>
        <w:rPr>
          <w:sz w:val="24"/>
        </w:rPr>
      </w:pPr>
      <w:r>
        <w:rPr>
          <w:spacing w:val="-2"/>
          <w:sz w:val="24"/>
        </w:rPr>
        <w:t>заключение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комиссии,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before="3" w:line="342" w:lineRule="exact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41" w:lineRule="exact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42" w:lineRule="exact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план,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before="3" w:line="342" w:lineRule="exact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график,</w:t>
      </w:r>
    </w:p>
    <w:p w:rsidR="006F6835" w:rsidRDefault="008C75F9">
      <w:pPr>
        <w:pStyle w:val="a4"/>
        <w:numPr>
          <w:ilvl w:val="0"/>
          <w:numId w:val="6"/>
        </w:numPr>
        <w:tabs>
          <w:tab w:val="left" w:pos="1697"/>
        </w:tabs>
        <w:spacing w:line="342" w:lineRule="exact"/>
        <w:jc w:val="left"/>
        <w:rPr>
          <w:sz w:val="24"/>
        </w:rPr>
      </w:pPr>
      <w:r>
        <w:rPr>
          <w:spacing w:val="-2"/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расписание</w:t>
      </w:r>
      <w:r>
        <w:rPr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6F6835" w:rsidRDefault="006F6835">
      <w:pPr>
        <w:pStyle w:val="a3"/>
        <w:spacing w:before="48"/>
        <w:jc w:val="left"/>
      </w:pPr>
    </w:p>
    <w:p w:rsidR="006F6835" w:rsidRDefault="008C75F9">
      <w:pPr>
        <w:pStyle w:val="a3"/>
        <w:tabs>
          <w:tab w:val="left" w:pos="1805"/>
          <w:tab w:val="left" w:pos="3192"/>
          <w:tab w:val="left" w:pos="4299"/>
          <w:tab w:val="left" w:pos="4630"/>
          <w:tab w:val="left" w:pos="5324"/>
          <w:tab w:val="left" w:pos="5763"/>
          <w:tab w:val="left" w:pos="6344"/>
          <w:tab w:val="left" w:pos="6879"/>
          <w:tab w:val="left" w:pos="8464"/>
        </w:tabs>
        <w:spacing w:line="242" w:lineRule="auto"/>
        <w:ind w:left="412" w:right="15" w:firstLine="420"/>
        <w:jc w:val="left"/>
      </w:pPr>
      <w:r>
        <w:rPr>
          <w:spacing w:val="-2"/>
        </w:rPr>
        <w:t>Данное</w:t>
      </w:r>
      <w:r>
        <w:tab/>
      </w:r>
      <w:r>
        <w:rPr>
          <w:spacing w:val="-2"/>
        </w:rPr>
        <w:t>Положение</w:t>
      </w:r>
      <w:r>
        <w:tab/>
      </w:r>
      <w:r>
        <w:rPr>
          <w:spacing w:val="-2"/>
        </w:rPr>
        <w:t>вступает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силу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дня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утверждения.</w:t>
      </w:r>
      <w:r>
        <w:tab/>
        <w:t>Срок</w:t>
      </w:r>
      <w:r>
        <w:rPr>
          <w:spacing w:val="26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не ограничен (или до момента принятия нового Положения).</w:t>
      </w:r>
    </w:p>
    <w:p w:rsidR="006F6835" w:rsidRDefault="006F6835">
      <w:pPr>
        <w:pStyle w:val="a3"/>
        <w:jc w:val="left"/>
        <w:rPr>
          <w:sz w:val="17"/>
        </w:rPr>
        <w:sectPr w:rsidR="006F6835">
          <w:pgSz w:w="11920" w:h="16850"/>
          <w:pgMar w:top="1368" w:right="850" w:bottom="274" w:left="708" w:header="720" w:footer="720" w:gutter="0"/>
          <w:cols w:space="720"/>
        </w:sectPr>
      </w:pPr>
    </w:p>
    <w:p w:rsidR="006F6835" w:rsidRDefault="00133E4B">
      <w:pPr>
        <w:pStyle w:val="a3"/>
        <w:spacing w:before="4"/>
        <w:jc w:val="left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5391150" cy="707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0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835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74A" w:rsidRDefault="00EC474A">
      <w:r>
        <w:separator/>
      </w:r>
    </w:p>
  </w:endnote>
  <w:endnote w:type="continuationSeparator" w:id="0">
    <w:p w:rsidR="00EC474A" w:rsidRDefault="00EC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74A" w:rsidRDefault="00EC474A">
      <w:r>
        <w:separator/>
      </w:r>
    </w:p>
  </w:footnote>
  <w:footnote w:type="continuationSeparator" w:id="0">
    <w:p w:rsidR="00EC474A" w:rsidRDefault="00EC4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12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991" w:hanging="2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2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2"/>
      <w:numFmt w:val="decimal"/>
      <w:lvlText w:val="%1"/>
      <w:lvlJc w:val="left"/>
      <w:pPr>
        <w:ind w:left="773" w:hanging="709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77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8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1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4" w:hanging="2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112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43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66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169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65" w:hanging="3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start w:val="2"/>
      <w:numFmt w:val="decimal"/>
      <w:lvlText w:val="%1"/>
      <w:lvlJc w:val="left"/>
      <w:pPr>
        <w:ind w:left="314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35"/>
    <w:rsid w:val="00133E4B"/>
    <w:rsid w:val="004476E2"/>
    <w:rsid w:val="006F6835"/>
    <w:rsid w:val="008C75F9"/>
    <w:rsid w:val="00CA2297"/>
    <w:rsid w:val="00EC474A"/>
    <w:rsid w:val="0D494B5D"/>
    <w:rsid w:val="1B853075"/>
    <w:rsid w:val="21E5632B"/>
    <w:rsid w:val="2471403E"/>
    <w:rsid w:val="35A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93BB"/>
  <w15:docId w15:val="{382B4962-59B2-451E-8F70-FD25DA51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414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ind w:left="770" w:hanging="46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991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ОРГАНИЗАЦИИ ИНДИВИДУАЛЬНОГО</vt:lpstr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ОРГАНИЗАЦИИ ИНДИВИДУАЛЬНОГО</dc:title>
  <dc:creator>Zver</dc:creator>
  <cp:lastModifiedBy>School</cp:lastModifiedBy>
  <cp:revision>2</cp:revision>
  <dcterms:created xsi:type="dcterms:W3CDTF">2026-07-17T13:02:00Z</dcterms:created>
  <dcterms:modified xsi:type="dcterms:W3CDTF">2026-07-17T13:02:00Z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2025-03-27T00:00:00Z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eyJoZGlkIjoiODkxMWQ5NTJlYWEwNWNkZWQ1ZjIyN2UyOTcyNzhjODciLCJ1c2VySWQiOiI4MjQ2MzUyMDMxNjkifQ==</vt:lpwstr>
  </property>
  <property fmtid="{D5CDD505-2E9C-101B-9397-08002B2CF9AE}" pid="8" name="KSOProductBuildVer">
    <vt:lpwstr>1049-12.1.0.26880</vt:lpwstr>
  </property>
  <property fmtid="{D5CDD505-2E9C-101B-9397-08002B2CF9AE}" pid="9" name="ICV">
    <vt:lpwstr>19552BE059FA4002AA5ABDA6DCF5066D_12</vt:lpwstr>
  </property>
</Properties>
</file>